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30F" w:rsidRPr="00DF0F57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2D230F" w:rsidRPr="00DF0F57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>ТОМСКОЙ ОБЛАСТИ</w:t>
      </w:r>
    </w:p>
    <w:p w:rsidR="002D230F" w:rsidRPr="00DF0F57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</w:p>
    <w:p w:rsidR="002D230F" w:rsidRPr="00C133F6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 xml:space="preserve">ДЕПАРТАМЕНТ ЗДРАВООХРАНЕНИЯ </w:t>
      </w:r>
    </w:p>
    <w:p w:rsidR="002D230F" w:rsidRPr="00C133F6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>ТОМСКОЙ ОБЛАСТИ</w:t>
      </w:r>
    </w:p>
    <w:p w:rsidR="002D230F" w:rsidRPr="00C133F6" w:rsidRDefault="002D230F" w:rsidP="002D230F">
      <w:pPr>
        <w:pStyle w:val="a4"/>
        <w:spacing w:before="240" w:after="480"/>
        <w:ind w:firstLine="0"/>
        <w:rPr>
          <w:rFonts w:ascii="PT Astra Serif" w:hAnsi="PT Astra Serif"/>
          <w:spacing w:val="20"/>
          <w:szCs w:val="28"/>
        </w:rPr>
      </w:pPr>
      <w:r w:rsidRPr="00C133F6">
        <w:rPr>
          <w:rFonts w:ascii="PT Astra Serif" w:hAnsi="PT Astra Serif"/>
          <w:spacing w:val="20"/>
          <w:szCs w:val="28"/>
        </w:rPr>
        <w:t>распоряжение</w:t>
      </w:r>
    </w:p>
    <w:p w:rsidR="0019354A" w:rsidRPr="00521A60" w:rsidRDefault="005A1199" w:rsidP="00A227A4">
      <w:pPr>
        <w:pStyle w:val="2"/>
        <w:tabs>
          <w:tab w:val="left" w:pos="5441"/>
          <w:tab w:val="left" w:pos="8222"/>
          <w:tab w:val="left" w:pos="8878"/>
        </w:tabs>
        <w:spacing w:before="0"/>
        <w:ind w:right="0"/>
        <w:jc w:val="left"/>
        <w:rPr>
          <w:rFonts w:ascii="PT Astra Serif" w:hAnsi="PT Astra Serif"/>
          <w:color w:val="FFFFFF" w:themeColor="background1"/>
          <w:szCs w:val="26"/>
        </w:rPr>
      </w:pPr>
      <w:r w:rsidRPr="00521A60">
        <w:rPr>
          <w:rFonts w:ascii="PT Astra Serif" w:hAnsi="PT Astra Serif"/>
          <w:color w:val="FFFFFF" w:themeColor="background1"/>
          <w:szCs w:val="26"/>
        </w:rPr>
        <w:t>18.02.2025</w:t>
      </w:r>
      <w:r w:rsidR="00D90A95" w:rsidRPr="00A227A4">
        <w:rPr>
          <w:rFonts w:ascii="PT Astra Serif" w:hAnsi="PT Astra Serif"/>
          <w:szCs w:val="26"/>
        </w:rPr>
        <w:tab/>
      </w:r>
      <w:r w:rsidR="00A227A4" w:rsidRPr="00521A60">
        <w:rPr>
          <w:rFonts w:ascii="PT Astra Serif" w:hAnsi="PT Astra Serif"/>
          <w:color w:val="FFFFFF" w:themeColor="background1"/>
          <w:szCs w:val="26"/>
        </w:rPr>
        <w:t xml:space="preserve">                             </w:t>
      </w:r>
      <w:r w:rsidRPr="00521A60">
        <w:rPr>
          <w:rFonts w:ascii="PT Astra Serif" w:hAnsi="PT Astra Serif"/>
          <w:color w:val="FFFFFF" w:themeColor="background1"/>
          <w:szCs w:val="26"/>
        </w:rPr>
        <w:t xml:space="preserve">                            № 50</w:t>
      </w:r>
      <w:r w:rsidR="00A227A4" w:rsidRPr="00521A60">
        <w:rPr>
          <w:rFonts w:ascii="PT Astra Serif" w:hAnsi="PT Astra Serif"/>
          <w:color w:val="FFFFFF" w:themeColor="background1"/>
          <w:szCs w:val="26"/>
        </w:rPr>
        <w:t>/</w:t>
      </w:r>
      <w:r w:rsidRPr="00521A60">
        <w:rPr>
          <w:rFonts w:ascii="PT Astra Serif" w:hAnsi="PT Astra Serif"/>
          <w:color w:val="FFFFFF" w:themeColor="background1"/>
          <w:szCs w:val="26"/>
        </w:rPr>
        <w:t>158</w:t>
      </w:r>
    </w:p>
    <w:p w:rsidR="007D6413" w:rsidRPr="00AA6728" w:rsidRDefault="007D6413" w:rsidP="004D25BF">
      <w:pPr>
        <w:autoSpaceDE w:val="0"/>
        <w:autoSpaceDN w:val="0"/>
        <w:adjustRightInd w:val="0"/>
        <w:ind w:firstLine="0"/>
        <w:rPr>
          <w:rFonts w:ascii="PT Astra Serif" w:hAnsi="PT Astra Serif"/>
          <w:sz w:val="28"/>
          <w:szCs w:val="28"/>
        </w:rPr>
      </w:pPr>
    </w:p>
    <w:p w:rsidR="00793A6A" w:rsidRPr="002A418F" w:rsidRDefault="00AA6728" w:rsidP="00AA6728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О внесении изменени</w:t>
      </w:r>
      <w:r w:rsidR="00F40F32" w:rsidRPr="002A418F">
        <w:rPr>
          <w:rFonts w:ascii="PT Astra Serif" w:hAnsi="PT Astra Serif"/>
          <w:sz w:val="28"/>
          <w:szCs w:val="28"/>
        </w:rPr>
        <w:t>й</w:t>
      </w:r>
      <w:r w:rsidRPr="002A418F">
        <w:rPr>
          <w:rFonts w:ascii="PT Astra Serif" w:hAnsi="PT Astra Serif"/>
          <w:sz w:val="28"/>
          <w:szCs w:val="28"/>
        </w:rPr>
        <w:t xml:space="preserve"> в </w:t>
      </w:r>
      <w:r w:rsidR="005A3DA3" w:rsidRPr="002A418F">
        <w:rPr>
          <w:rFonts w:ascii="PT Astra Serif" w:hAnsi="PT Astra Serif"/>
          <w:sz w:val="28"/>
          <w:szCs w:val="28"/>
        </w:rPr>
        <w:t xml:space="preserve">совместное </w:t>
      </w:r>
      <w:r w:rsidRPr="002A418F">
        <w:rPr>
          <w:rFonts w:ascii="PT Astra Serif" w:hAnsi="PT Astra Serif"/>
          <w:sz w:val="28"/>
          <w:szCs w:val="28"/>
        </w:rPr>
        <w:t xml:space="preserve">распоряжение </w:t>
      </w:r>
    </w:p>
    <w:p w:rsidR="00192190" w:rsidRPr="002A418F" w:rsidRDefault="00AA6728" w:rsidP="00AA6728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Департамента социальной защиты населения Томской области</w:t>
      </w:r>
      <w:r w:rsidR="005A3DA3" w:rsidRPr="002A418F">
        <w:rPr>
          <w:rFonts w:ascii="PT Astra Serif" w:hAnsi="PT Astra Serif"/>
          <w:sz w:val="28"/>
          <w:szCs w:val="28"/>
        </w:rPr>
        <w:t xml:space="preserve"> и Департамента здравоохранения Томской области</w:t>
      </w:r>
      <w:r w:rsidRPr="002A418F">
        <w:rPr>
          <w:rFonts w:ascii="PT Astra Serif" w:hAnsi="PT Astra Serif"/>
          <w:sz w:val="28"/>
          <w:szCs w:val="28"/>
        </w:rPr>
        <w:t xml:space="preserve"> от </w:t>
      </w:r>
      <w:r w:rsidR="005A3DA3" w:rsidRPr="002A418F">
        <w:rPr>
          <w:rFonts w:ascii="PT Astra Serif" w:hAnsi="PT Astra Serif"/>
          <w:sz w:val="28"/>
          <w:szCs w:val="28"/>
        </w:rPr>
        <w:t>24</w:t>
      </w:r>
      <w:r w:rsidRPr="002A418F">
        <w:rPr>
          <w:rFonts w:ascii="PT Astra Serif" w:hAnsi="PT Astra Serif"/>
          <w:sz w:val="28"/>
          <w:szCs w:val="28"/>
        </w:rPr>
        <w:t>.0</w:t>
      </w:r>
      <w:r w:rsidR="005A3DA3" w:rsidRPr="002A418F">
        <w:rPr>
          <w:rFonts w:ascii="PT Astra Serif" w:hAnsi="PT Astra Serif"/>
          <w:sz w:val="28"/>
          <w:szCs w:val="28"/>
        </w:rPr>
        <w:t>6</w:t>
      </w:r>
      <w:r w:rsidRPr="002A418F">
        <w:rPr>
          <w:rFonts w:ascii="PT Astra Serif" w:hAnsi="PT Astra Serif"/>
          <w:sz w:val="28"/>
          <w:szCs w:val="28"/>
        </w:rPr>
        <w:t>.20</w:t>
      </w:r>
      <w:r w:rsidR="00B345B7" w:rsidRPr="002A418F">
        <w:rPr>
          <w:rFonts w:ascii="PT Astra Serif" w:hAnsi="PT Astra Serif"/>
          <w:sz w:val="28"/>
          <w:szCs w:val="28"/>
        </w:rPr>
        <w:t>2</w:t>
      </w:r>
      <w:r w:rsidR="005A3DA3" w:rsidRPr="002A418F">
        <w:rPr>
          <w:rFonts w:ascii="PT Astra Serif" w:hAnsi="PT Astra Serif"/>
          <w:sz w:val="28"/>
          <w:szCs w:val="28"/>
        </w:rPr>
        <w:t>2</w:t>
      </w:r>
      <w:r w:rsidR="00B345B7" w:rsidRPr="002A418F">
        <w:rPr>
          <w:rFonts w:ascii="PT Astra Serif" w:hAnsi="PT Astra Serif"/>
          <w:sz w:val="28"/>
          <w:szCs w:val="28"/>
        </w:rPr>
        <w:t xml:space="preserve"> № </w:t>
      </w:r>
      <w:r w:rsidR="005A3DA3" w:rsidRPr="002A418F">
        <w:rPr>
          <w:rFonts w:ascii="PT Astra Serif" w:hAnsi="PT Astra Serif"/>
          <w:sz w:val="28"/>
          <w:szCs w:val="28"/>
        </w:rPr>
        <w:t>28</w:t>
      </w:r>
      <w:r w:rsidR="00B345B7" w:rsidRPr="002A418F">
        <w:rPr>
          <w:rFonts w:ascii="PT Astra Serif" w:hAnsi="PT Astra Serif"/>
          <w:sz w:val="28"/>
          <w:szCs w:val="28"/>
        </w:rPr>
        <w:t>9</w:t>
      </w:r>
      <w:r w:rsidR="005A3DA3" w:rsidRPr="002A418F">
        <w:rPr>
          <w:rFonts w:ascii="PT Astra Serif" w:hAnsi="PT Astra Serif"/>
          <w:sz w:val="28"/>
          <w:szCs w:val="28"/>
        </w:rPr>
        <w:t>/668</w:t>
      </w:r>
    </w:p>
    <w:p w:rsidR="00AA6728" w:rsidRPr="003547B7" w:rsidRDefault="00AA6728" w:rsidP="00192190">
      <w:pPr>
        <w:ind w:firstLine="0"/>
        <w:jc w:val="both"/>
        <w:rPr>
          <w:rFonts w:ascii="PT Astra Serif" w:hAnsi="PT Astra Serif"/>
          <w:szCs w:val="26"/>
        </w:rPr>
      </w:pPr>
    </w:p>
    <w:p w:rsidR="00BA749F" w:rsidRPr="002A418F" w:rsidRDefault="00B53C36" w:rsidP="00B53C36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1. Внести в совместное распоряжение Департамента социальной защиты населения Томской области и Департамента здравоохранени</w:t>
      </w:r>
      <w:r w:rsidR="002A418F">
        <w:rPr>
          <w:rFonts w:ascii="PT Astra Serif" w:hAnsi="PT Astra Serif"/>
          <w:sz w:val="28"/>
          <w:szCs w:val="28"/>
        </w:rPr>
        <w:t xml:space="preserve">я Томской области от 24.06.2022 </w:t>
      </w:r>
      <w:r w:rsidR="003C2961" w:rsidRPr="002A418F">
        <w:rPr>
          <w:rFonts w:ascii="PT Astra Serif" w:hAnsi="PT Astra Serif"/>
          <w:sz w:val="28"/>
          <w:szCs w:val="28"/>
        </w:rPr>
        <w:t xml:space="preserve">№ </w:t>
      </w:r>
      <w:r w:rsidRPr="002A418F">
        <w:rPr>
          <w:rFonts w:ascii="PT Astra Serif" w:hAnsi="PT Astra Serif"/>
          <w:sz w:val="28"/>
          <w:szCs w:val="28"/>
        </w:rPr>
        <w:t>289/668 «Об утверждении Порядка доставки лиц 65 лет и старше и инвалидов, проживающих в сельской местности Томской области, в медицинские организации и организации социального обслуживания, предоставляющие социальные услуги в полустационарной форме» следующие изменения</w:t>
      </w:r>
      <w:r w:rsidR="00BA749F" w:rsidRPr="002A418F">
        <w:rPr>
          <w:rFonts w:ascii="PT Astra Serif" w:hAnsi="PT Astra Serif"/>
          <w:sz w:val="28"/>
          <w:szCs w:val="28"/>
        </w:rPr>
        <w:t>:</w:t>
      </w:r>
    </w:p>
    <w:p w:rsidR="00C42DDE" w:rsidRPr="002A418F" w:rsidRDefault="00B53C36" w:rsidP="00F20097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в Порядке доставки лиц 65 лет и старше и инвалидов, проживающих в сельской местности Томской области, в медицинские организации и организации социального обслуживания, предоставляющие социальные услуги в полустационарной форме, утвержденном указанным распоряжением (далее – Порядок):</w:t>
      </w:r>
    </w:p>
    <w:p w:rsidR="002D230F" w:rsidRPr="002A418F" w:rsidRDefault="00521A60" w:rsidP="00D1564F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1</w:t>
      </w:r>
      <w:r w:rsidR="00C42DDE" w:rsidRPr="002A418F">
        <w:rPr>
          <w:rFonts w:ascii="PT Astra Serif" w:hAnsi="PT Astra Serif"/>
          <w:sz w:val="28"/>
          <w:szCs w:val="28"/>
        </w:rPr>
        <w:t xml:space="preserve">) </w:t>
      </w:r>
      <w:r w:rsidR="002D230F" w:rsidRPr="002A418F">
        <w:rPr>
          <w:rFonts w:ascii="PT Astra Serif" w:hAnsi="PT Astra Serif"/>
          <w:sz w:val="28"/>
          <w:szCs w:val="28"/>
        </w:rPr>
        <w:t>пункт 23 изложить в следующей редакции:</w:t>
      </w:r>
    </w:p>
    <w:p w:rsidR="00282633" w:rsidRPr="002A418F" w:rsidRDefault="002D230F" w:rsidP="00282633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«23</w:t>
      </w:r>
      <w:r w:rsidR="00282633" w:rsidRPr="002A418F">
        <w:rPr>
          <w:rFonts w:ascii="PT Astra Serif" w:hAnsi="PT Astra Serif"/>
          <w:sz w:val="28"/>
          <w:szCs w:val="28"/>
        </w:rPr>
        <w:t>. Доставка</w:t>
      </w:r>
      <w:r w:rsidR="005F74A8" w:rsidRPr="002A418F">
        <w:rPr>
          <w:rFonts w:ascii="PT Astra Serif" w:hAnsi="PT Astra Serif"/>
          <w:sz w:val="28"/>
          <w:szCs w:val="28"/>
        </w:rPr>
        <w:t>, предусмотренная пунктом 6, подпунктами 1</w:t>
      </w:r>
      <w:r w:rsidR="002E40AA">
        <w:rPr>
          <w:rFonts w:ascii="PT Astra Serif" w:hAnsi="PT Astra Serif"/>
          <w:sz w:val="28"/>
          <w:szCs w:val="28"/>
        </w:rPr>
        <w:t>)</w:t>
      </w:r>
      <w:r w:rsidR="005F74A8" w:rsidRPr="002A418F">
        <w:rPr>
          <w:rFonts w:ascii="PT Astra Serif" w:hAnsi="PT Astra Serif"/>
          <w:sz w:val="28"/>
          <w:szCs w:val="28"/>
        </w:rPr>
        <w:t>-</w:t>
      </w:r>
      <w:r w:rsidR="00C65A48" w:rsidRPr="002A418F">
        <w:rPr>
          <w:rFonts w:ascii="PT Astra Serif" w:hAnsi="PT Astra Serif"/>
          <w:sz w:val="28"/>
          <w:szCs w:val="28"/>
        </w:rPr>
        <w:t>7</w:t>
      </w:r>
      <w:r w:rsidR="002E40AA">
        <w:rPr>
          <w:rFonts w:ascii="PT Astra Serif" w:hAnsi="PT Astra Serif"/>
          <w:sz w:val="28"/>
          <w:szCs w:val="28"/>
        </w:rPr>
        <w:t>)</w:t>
      </w:r>
      <w:r w:rsidR="00C65A48" w:rsidRPr="002A418F">
        <w:rPr>
          <w:rFonts w:ascii="PT Astra Serif" w:hAnsi="PT Astra Serif"/>
          <w:sz w:val="28"/>
          <w:szCs w:val="28"/>
        </w:rPr>
        <w:t xml:space="preserve"> пункта </w:t>
      </w:r>
      <w:r w:rsidR="009576FE" w:rsidRPr="002A418F">
        <w:rPr>
          <w:rFonts w:ascii="PT Astra Serif" w:hAnsi="PT Astra Serif"/>
          <w:sz w:val="28"/>
          <w:szCs w:val="28"/>
        </w:rPr>
        <w:t>7 настоящего Порядка,</w:t>
      </w:r>
      <w:r w:rsidR="00602747" w:rsidRPr="002A418F">
        <w:rPr>
          <w:rFonts w:ascii="PT Astra Serif" w:hAnsi="PT Astra Serif"/>
          <w:sz w:val="28"/>
          <w:szCs w:val="28"/>
        </w:rPr>
        <w:t xml:space="preserve"> </w:t>
      </w:r>
      <w:r w:rsidR="00282633" w:rsidRPr="002A418F">
        <w:rPr>
          <w:rFonts w:ascii="PT Astra Serif" w:hAnsi="PT Astra Serif"/>
          <w:sz w:val="28"/>
          <w:szCs w:val="28"/>
        </w:rPr>
        <w:t>фиксируется в Акте оказанных срочн</w:t>
      </w:r>
      <w:r w:rsidR="006C14CB" w:rsidRPr="002A418F">
        <w:rPr>
          <w:rFonts w:ascii="PT Astra Serif" w:hAnsi="PT Astra Serif"/>
          <w:sz w:val="28"/>
          <w:szCs w:val="28"/>
        </w:rPr>
        <w:t>ых социальных услуг по доставке граждан на автотранспорте,</w:t>
      </w:r>
      <w:r w:rsidR="00282633" w:rsidRPr="002A418F">
        <w:rPr>
          <w:rFonts w:ascii="PT Astra Serif" w:hAnsi="PT Astra Serif"/>
          <w:sz w:val="28"/>
          <w:szCs w:val="28"/>
        </w:rPr>
        <w:t xml:space="preserve"> </w:t>
      </w:r>
      <w:r w:rsidR="006C14CB" w:rsidRPr="002A418F">
        <w:rPr>
          <w:rFonts w:ascii="PT Astra Serif" w:hAnsi="PT Astra Serif"/>
          <w:sz w:val="28"/>
          <w:szCs w:val="28"/>
        </w:rPr>
        <w:t xml:space="preserve">приобретенном в рамках реализации регионального проекта «Разработка и реализация программы системной поддержки и повышения качества жизни граждан старшего поколения «Старшее поколение», </w:t>
      </w:r>
      <w:r w:rsidR="00282633" w:rsidRPr="002A418F">
        <w:rPr>
          <w:rFonts w:ascii="PT Astra Serif" w:hAnsi="PT Astra Serif"/>
          <w:sz w:val="28"/>
          <w:szCs w:val="28"/>
        </w:rPr>
        <w:t xml:space="preserve">в медицинские организации, организации социального обслуживания Томской области по форме согласно приложению № 3 к настоящему Порядку. </w:t>
      </w:r>
    </w:p>
    <w:p w:rsidR="00602747" w:rsidRPr="002A418F" w:rsidRDefault="00602747" w:rsidP="00602747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 xml:space="preserve">Доставка, предусмотренная подпунктом </w:t>
      </w:r>
      <w:r w:rsidR="00C65A48" w:rsidRPr="002A418F">
        <w:rPr>
          <w:rFonts w:ascii="PT Astra Serif" w:hAnsi="PT Astra Serif"/>
          <w:sz w:val="28"/>
          <w:szCs w:val="28"/>
        </w:rPr>
        <w:t>8</w:t>
      </w:r>
      <w:r w:rsidR="002E40AA">
        <w:rPr>
          <w:rFonts w:ascii="PT Astra Serif" w:hAnsi="PT Astra Serif"/>
          <w:sz w:val="28"/>
          <w:szCs w:val="28"/>
        </w:rPr>
        <w:t>)</w:t>
      </w:r>
      <w:r w:rsidRPr="002A418F">
        <w:rPr>
          <w:rFonts w:ascii="PT Astra Serif" w:hAnsi="PT Astra Serif"/>
          <w:sz w:val="28"/>
          <w:szCs w:val="28"/>
        </w:rPr>
        <w:t xml:space="preserve"> пункта 7 настоящего Порядка, фиксируется в Акте оказанных услуг по доставке медицинских работников из медицинских организаций к лицам 65 лет и старше и инвалидам с целью оказания им медицинской помощи на дому по форме согласно приложению № 6 к настоящему Порядку.</w:t>
      </w:r>
    </w:p>
    <w:p w:rsidR="00602747" w:rsidRPr="002A418F" w:rsidRDefault="00602747" w:rsidP="00602747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 xml:space="preserve">Доставка, предусмотренная подпунктом </w:t>
      </w:r>
      <w:r w:rsidR="00C65A48" w:rsidRPr="002A418F">
        <w:rPr>
          <w:rFonts w:ascii="PT Astra Serif" w:hAnsi="PT Astra Serif"/>
          <w:sz w:val="28"/>
          <w:szCs w:val="28"/>
        </w:rPr>
        <w:t>9</w:t>
      </w:r>
      <w:r w:rsidR="002E40AA">
        <w:rPr>
          <w:rFonts w:ascii="PT Astra Serif" w:hAnsi="PT Astra Serif"/>
          <w:sz w:val="28"/>
          <w:szCs w:val="28"/>
        </w:rPr>
        <w:t xml:space="preserve">) </w:t>
      </w:r>
      <w:r w:rsidRPr="002A418F">
        <w:rPr>
          <w:rFonts w:ascii="PT Astra Serif" w:hAnsi="PT Astra Serif"/>
          <w:sz w:val="28"/>
          <w:szCs w:val="28"/>
        </w:rPr>
        <w:t>пункта 7 настоящего Порядка, фиксируется в Акте оказанных услуг по доставке лицам 65 лет и старше и инвалидам лекарственных средств и медицинских изделий по форме согласно приложению № 7 к настоящему Порядку.</w:t>
      </w:r>
    </w:p>
    <w:p w:rsidR="002D230F" w:rsidRPr="002A418F" w:rsidRDefault="002D230F" w:rsidP="002D230F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Подписанный акт передается специалисту уполномоченной организации социального обслуживания для дальнейшего хранения.»;</w:t>
      </w:r>
    </w:p>
    <w:p w:rsidR="00B245D7" w:rsidRDefault="00521A60" w:rsidP="00DC3985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lastRenderedPageBreak/>
        <w:t>2</w:t>
      </w:r>
      <w:r w:rsidR="00B245D7" w:rsidRPr="002A418F">
        <w:rPr>
          <w:rFonts w:ascii="PT Astra Serif" w:hAnsi="PT Astra Serif"/>
          <w:sz w:val="28"/>
          <w:szCs w:val="28"/>
        </w:rPr>
        <w:t xml:space="preserve">) </w:t>
      </w:r>
      <w:r w:rsidR="00DC3985" w:rsidRPr="002A418F">
        <w:rPr>
          <w:rFonts w:ascii="PT Astra Serif" w:hAnsi="PT Astra Serif"/>
          <w:sz w:val="28"/>
          <w:szCs w:val="28"/>
        </w:rPr>
        <w:t>приложение № 3 изложить в нов</w:t>
      </w:r>
      <w:r w:rsidR="002E40AA">
        <w:rPr>
          <w:rFonts w:ascii="PT Astra Serif" w:hAnsi="PT Astra Serif"/>
          <w:sz w:val="28"/>
          <w:szCs w:val="28"/>
        </w:rPr>
        <w:t xml:space="preserve">ой редакции согласно </w:t>
      </w:r>
      <w:proofErr w:type="gramStart"/>
      <w:r w:rsidR="002E40AA">
        <w:rPr>
          <w:rFonts w:ascii="PT Astra Serif" w:hAnsi="PT Astra Serif"/>
          <w:sz w:val="28"/>
          <w:szCs w:val="28"/>
        </w:rPr>
        <w:t>приложению</w:t>
      </w:r>
      <w:proofErr w:type="gramEnd"/>
      <w:r w:rsidR="002E40AA">
        <w:rPr>
          <w:rFonts w:ascii="PT Astra Serif" w:hAnsi="PT Astra Serif"/>
          <w:sz w:val="28"/>
          <w:szCs w:val="28"/>
        </w:rPr>
        <w:t xml:space="preserve"> </w:t>
      </w:r>
      <w:r w:rsidR="00DC3985" w:rsidRPr="002A418F">
        <w:rPr>
          <w:rFonts w:ascii="PT Astra Serif" w:hAnsi="PT Astra Serif"/>
          <w:sz w:val="28"/>
          <w:szCs w:val="28"/>
        </w:rPr>
        <w:t>к настоящему распоряжению</w:t>
      </w:r>
      <w:r w:rsidR="00BE2BA7" w:rsidRPr="002A418F">
        <w:rPr>
          <w:rFonts w:ascii="PT Astra Serif" w:hAnsi="PT Astra Serif"/>
          <w:sz w:val="28"/>
          <w:szCs w:val="28"/>
        </w:rPr>
        <w:t>.</w:t>
      </w:r>
    </w:p>
    <w:p w:rsidR="002A418F" w:rsidRDefault="002A418F" w:rsidP="00DC3985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2A418F" w:rsidRDefault="002A418F" w:rsidP="00DC3985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2A418F" w:rsidRPr="002A418F" w:rsidRDefault="002A418F" w:rsidP="00DC3985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12"/>
        <w:gridCol w:w="4384"/>
      </w:tblGrid>
      <w:tr w:rsidR="002A418F" w:rsidRPr="002A418F" w:rsidTr="00943F80">
        <w:trPr>
          <w:trHeight w:val="70"/>
        </w:trPr>
        <w:tc>
          <w:tcPr>
            <w:tcW w:w="5812" w:type="dxa"/>
          </w:tcPr>
          <w:p w:rsidR="002A418F" w:rsidRPr="002A418F" w:rsidRDefault="00F30207" w:rsidP="00E37E2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2A418F" w:rsidRPr="002A418F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2A418F" w:rsidRPr="002A418F">
              <w:rPr>
                <w:rFonts w:ascii="PT Astra Serif" w:hAnsi="PT Astra Serif"/>
                <w:sz w:val="28"/>
                <w:szCs w:val="28"/>
              </w:rPr>
              <w:t xml:space="preserve"> Департамента </w:t>
            </w:r>
          </w:p>
          <w:p w:rsidR="002A418F" w:rsidRDefault="002A418F" w:rsidP="00E37E2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 xml:space="preserve">социальной защиты населения </w:t>
            </w:r>
          </w:p>
          <w:p w:rsidR="002A418F" w:rsidRPr="002A418F" w:rsidRDefault="002A418F" w:rsidP="00E37E2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>Томской области</w:t>
            </w:r>
          </w:p>
          <w:p w:rsidR="002A418F" w:rsidRPr="002A418F" w:rsidRDefault="002A418F" w:rsidP="00E37E2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A418F" w:rsidRPr="00943F80" w:rsidRDefault="002A418F" w:rsidP="00F3020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>__________________</w:t>
            </w:r>
            <w:r w:rsidR="00F30207">
              <w:rPr>
                <w:rFonts w:ascii="PT Astra Serif" w:hAnsi="PT Astra Serif"/>
                <w:sz w:val="28"/>
                <w:szCs w:val="28"/>
              </w:rPr>
              <w:t>И</w:t>
            </w:r>
            <w:r w:rsidRPr="002A418F">
              <w:rPr>
                <w:rFonts w:ascii="PT Astra Serif" w:hAnsi="PT Astra Serif"/>
                <w:sz w:val="28"/>
                <w:szCs w:val="28"/>
              </w:rPr>
              <w:t>.А. К</w:t>
            </w:r>
            <w:r w:rsidR="00F30207">
              <w:rPr>
                <w:rFonts w:ascii="PT Astra Serif" w:hAnsi="PT Astra Serif"/>
                <w:sz w:val="28"/>
                <w:szCs w:val="28"/>
              </w:rPr>
              <w:t>уракина</w:t>
            </w:r>
          </w:p>
        </w:tc>
        <w:tc>
          <w:tcPr>
            <w:tcW w:w="4384" w:type="dxa"/>
          </w:tcPr>
          <w:p w:rsidR="002A418F" w:rsidRPr="002A418F" w:rsidRDefault="002A418F" w:rsidP="00E37E23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 xml:space="preserve">Начальник Департамента </w:t>
            </w:r>
          </w:p>
          <w:p w:rsidR="002A418F" w:rsidRPr="002A418F" w:rsidRDefault="002A418F" w:rsidP="00E37E23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>здравоохранения Томской области</w:t>
            </w:r>
          </w:p>
          <w:p w:rsidR="002A418F" w:rsidRDefault="002A418F" w:rsidP="00E37E23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</w:p>
          <w:p w:rsidR="002A418F" w:rsidRPr="002A418F" w:rsidRDefault="002A418F" w:rsidP="00E37E23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</w:p>
          <w:p w:rsidR="002A418F" w:rsidRPr="002A418F" w:rsidRDefault="002A418F" w:rsidP="00E37E23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>__________</w:t>
            </w:r>
            <w:r>
              <w:rPr>
                <w:rFonts w:ascii="PT Astra Serif" w:hAnsi="PT Astra Serif"/>
                <w:sz w:val="28"/>
                <w:szCs w:val="28"/>
              </w:rPr>
              <w:t>________</w:t>
            </w:r>
            <w:r w:rsidRPr="002A418F">
              <w:rPr>
                <w:rFonts w:ascii="PT Astra Serif" w:hAnsi="PT Astra Serif"/>
                <w:sz w:val="28"/>
                <w:szCs w:val="28"/>
              </w:rPr>
              <w:t xml:space="preserve">Р.О. </w:t>
            </w:r>
            <w:proofErr w:type="spellStart"/>
            <w:r w:rsidRPr="002A418F">
              <w:rPr>
                <w:rFonts w:ascii="PT Astra Serif" w:hAnsi="PT Astra Serif"/>
                <w:sz w:val="28"/>
                <w:szCs w:val="28"/>
              </w:rPr>
              <w:t>Фидаров</w:t>
            </w:r>
            <w:proofErr w:type="spellEnd"/>
          </w:p>
        </w:tc>
      </w:tr>
    </w:tbl>
    <w:p w:rsidR="003547B7" w:rsidRPr="002A418F" w:rsidRDefault="003547B7" w:rsidP="00E709F7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3547B7" w:rsidRPr="002A418F" w:rsidRDefault="003547B7" w:rsidP="00E709F7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FD380B" w:rsidRPr="002A418F" w:rsidRDefault="00FD380B" w:rsidP="00B51FFF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C43183" w:rsidRPr="003547B7" w:rsidRDefault="00C43183" w:rsidP="00087160">
      <w:pPr>
        <w:tabs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  <w:sectPr w:rsidR="00C43183" w:rsidRPr="003547B7" w:rsidSect="00BC4C11">
          <w:headerReference w:type="default" r:id="rId8"/>
          <w:type w:val="continuous"/>
          <w:pgSz w:w="11907" w:h="16840" w:code="9"/>
          <w:pgMar w:top="1134" w:right="567" w:bottom="1134" w:left="1134" w:header="720" w:footer="567" w:gutter="0"/>
          <w:pgNumType w:start="1"/>
          <w:cols w:space="720"/>
          <w:titlePg/>
          <w:docGrid w:linePitch="354"/>
        </w:sectPr>
      </w:pPr>
    </w:p>
    <w:p w:rsidR="00C43183" w:rsidRDefault="00C43183" w:rsidP="00C43183">
      <w:pPr>
        <w:tabs>
          <w:tab w:val="left" w:pos="9214"/>
          <w:tab w:val="left" w:pos="9356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</w:p>
    <w:tbl>
      <w:tblPr>
        <w:tblW w:w="0" w:type="auto"/>
        <w:tblInd w:w="9322" w:type="dxa"/>
        <w:tblLook w:val="04A0" w:firstRow="1" w:lastRow="0" w:firstColumn="1" w:lastColumn="0" w:noHBand="0" w:noVBand="1"/>
      </w:tblPr>
      <w:tblGrid>
        <w:gridCol w:w="5464"/>
      </w:tblGrid>
      <w:tr w:rsidR="00C43183" w:rsidRPr="00390A93" w:rsidTr="00C377E1">
        <w:tc>
          <w:tcPr>
            <w:tcW w:w="5464" w:type="dxa"/>
          </w:tcPr>
          <w:p w:rsidR="00E2635B" w:rsidRPr="00390A93" w:rsidRDefault="002E40AA" w:rsidP="00E2635B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Приложение </w:t>
            </w:r>
          </w:p>
          <w:p w:rsidR="00C43183" w:rsidRPr="00390A93" w:rsidRDefault="00E2635B" w:rsidP="00086089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90A93">
              <w:rPr>
                <w:rFonts w:ascii="PT Astra Serif" w:hAnsi="PT Astra Serif"/>
                <w:sz w:val="28"/>
                <w:szCs w:val="28"/>
              </w:rPr>
              <w:t xml:space="preserve">к совместному распоряжению Департамента социальной защиты населения Томской области и Департамента здравоохранения Томской области </w:t>
            </w:r>
          </w:p>
          <w:p w:rsidR="00086089" w:rsidRPr="00390A93" w:rsidRDefault="00086089" w:rsidP="00086089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90A93">
              <w:rPr>
                <w:rFonts w:ascii="PT Astra Serif" w:hAnsi="PT Astra Serif"/>
                <w:sz w:val="28"/>
                <w:szCs w:val="28"/>
              </w:rPr>
              <w:t>от                        №</w:t>
            </w:r>
          </w:p>
        </w:tc>
      </w:tr>
      <w:tr w:rsidR="00E2635B" w:rsidRPr="00390A93" w:rsidTr="00C377E1">
        <w:tc>
          <w:tcPr>
            <w:tcW w:w="5464" w:type="dxa"/>
          </w:tcPr>
          <w:p w:rsidR="00E2635B" w:rsidRPr="00607D8F" w:rsidRDefault="00E2635B" w:rsidP="006F38EA">
            <w:pPr>
              <w:ind w:firstLine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2635B" w:rsidRPr="00390A93" w:rsidTr="00C377E1">
        <w:tc>
          <w:tcPr>
            <w:tcW w:w="5464" w:type="dxa"/>
          </w:tcPr>
          <w:p w:rsidR="00E2635B" w:rsidRPr="00390A93" w:rsidRDefault="00E2635B" w:rsidP="00E2635B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C43183" w:rsidRPr="00607D8F" w:rsidRDefault="00453F67" w:rsidP="00453F67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 w:val="16"/>
          <w:szCs w:val="16"/>
        </w:rPr>
      </w:pPr>
      <w:r w:rsidRPr="00390A93">
        <w:rPr>
          <w:rFonts w:ascii="PT Astra Serif" w:hAnsi="PT Astra Serif"/>
          <w:color w:val="000000"/>
          <w:sz w:val="28"/>
          <w:szCs w:val="28"/>
        </w:rPr>
        <w:t xml:space="preserve">     Форма</w:t>
      </w:r>
    </w:p>
    <w:p w:rsidR="00DC3985" w:rsidRPr="00390A93" w:rsidRDefault="00DC3985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 w:val="28"/>
          <w:szCs w:val="28"/>
        </w:rPr>
      </w:pPr>
      <w:r w:rsidRPr="00390A93">
        <w:rPr>
          <w:rFonts w:ascii="PT Astra Serif" w:hAnsi="PT Astra Serif"/>
          <w:color w:val="000000"/>
          <w:sz w:val="28"/>
          <w:szCs w:val="28"/>
        </w:rPr>
        <w:t xml:space="preserve">Акт </w:t>
      </w:r>
    </w:p>
    <w:p w:rsidR="00DC3985" w:rsidRPr="00390A93" w:rsidRDefault="00DC3985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 w:val="28"/>
          <w:szCs w:val="28"/>
        </w:rPr>
      </w:pPr>
      <w:r w:rsidRPr="00390A93">
        <w:rPr>
          <w:rFonts w:ascii="PT Astra Serif" w:hAnsi="PT Astra Serif"/>
          <w:color w:val="000000"/>
          <w:sz w:val="28"/>
          <w:szCs w:val="28"/>
        </w:rPr>
        <w:t>оказанных срочных социальных услуг по доставке граждан на автотранспорте, приобретенном в рамках реализации регионального проекта «Разработка и реализация программы системной поддержки и повышения качества жизни граждан старшего поколения «Старшее поколение», в медицинские организации, организации социального обслуживания Томской области</w:t>
      </w:r>
    </w:p>
    <w:p w:rsidR="00DC3985" w:rsidRPr="00DC3985" w:rsidRDefault="00DC3985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</w:rPr>
      </w:pPr>
      <w:r w:rsidRPr="00DC3985">
        <w:rPr>
          <w:rFonts w:ascii="PT Astra Serif" w:hAnsi="PT Astra Serif"/>
          <w:color w:val="000000"/>
          <w:szCs w:val="26"/>
        </w:rPr>
        <w:t>________________________________________________________________________________________________</w:t>
      </w:r>
    </w:p>
    <w:p w:rsidR="00DC3985" w:rsidRPr="00DC3985" w:rsidRDefault="00DC3985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  <w:vertAlign w:val="superscript"/>
        </w:rPr>
      </w:pPr>
      <w:r w:rsidRPr="00DC3985">
        <w:rPr>
          <w:rFonts w:ascii="PT Astra Serif" w:hAnsi="PT Astra Serif"/>
          <w:color w:val="000000"/>
          <w:szCs w:val="26"/>
          <w:vertAlign w:val="superscript"/>
        </w:rPr>
        <w:t>(наименование организации социального обслуживания)</w:t>
      </w:r>
    </w:p>
    <w:p w:rsidR="00DC3985" w:rsidRPr="00DC3985" w:rsidRDefault="00DC3985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DC3985">
        <w:rPr>
          <w:rFonts w:ascii="PT Astra Serif" w:hAnsi="PT Astra Serif"/>
          <w:szCs w:val="26"/>
        </w:rPr>
        <w:t>от ___</w:t>
      </w:r>
      <w:proofErr w:type="gramStart"/>
      <w:r w:rsidRPr="00DC3985">
        <w:rPr>
          <w:rFonts w:ascii="PT Astra Serif" w:hAnsi="PT Astra Serif"/>
          <w:szCs w:val="26"/>
        </w:rPr>
        <w:t>_._</w:t>
      </w:r>
      <w:proofErr w:type="gramEnd"/>
      <w:r w:rsidRPr="00DC3985">
        <w:rPr>
          <w:rFonts w:ascii="PT Astra Serif" w:hAnsi="PT Astra Serif"/>
          <w:szCs w:val="26"/>
        </w:rPr>
        <w:t>__.20____г.</w:t>
      </w:r>
    </w:p>
    <w:p w:rsidR="00DC3985" w:rsidRPr="00DC3985" w:rsidRDefault="00DC3985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559"/>
        <w:gridCol w:w="3969"/>
        <w:gridCol w:w="2268"/>
        <w:gridCol w:w="1276"/>
        <w:gridCol w:w="1242"/>
      </w:tblGrid>
      <w:tr w:rsidR="001F016C" w:rsidRPr="00390A93" w:rsidTr="00390A93">
        <w:trPr>
          <w:trHeight w:val="355"/>
        </w:trPr>
        <w:tc>
          <w:tcPr>
            <w:tcW w:w="562" w:type="dxa"/>
            <w:vMerge w:val="restart"/>
            <w:vAlign w:val="center"/>
          </w:tcPr>
          <w:p w:rsidR="001F016C" w:rsidRPr="00390A93" w:rsidRDefault="001F016C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9214" w:type="dxa"/>
            <w:gridSpan w:val="4"/>
            <w:vAlign w:val="center"/>
          </w:tcPr>
          <w:p w:rsidR="001F016C" w:rsidRPr="00390A93" w:rsidRDefault="001F016C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Сведения о гражданине, который доставлен</w:t>
            </w:r>
          </w:p>
        </w:tc>
        <w:tc>
          <w:tcPr>
            <w:tcW w:w="2268" w:type="dxa"/>
            <w:vMerge w:val="restart"/>
            <w:vAlign w:val="center"/>
          </w:tcPr>
          <w:p w:rsidR="001F016C" w:rsidRPr="00390A93" w:rsidRDefault="001F016C" w:rsidP="001056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организации</w:t>
            </w:r>
            <w:r w:rsidR="002E40AA">
              <w:rPr>
                <w:rFonts w:ascii="PT Astra Serif" w:hAnsi="PT Astra Serif"/>
                <w:color w:val="000000"/>
                <w:sz w:val="24"/>
                <w:szCs w:val="24"/>
              </w:rPr>
              <w:t>,</w:t>
            </w: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в которую доставлен гражданин</w:t>
            </w:r>
          </w:p>
        </w:tc>
        <w:tc>
          <w:tcPr>
            <w:tcW w:w="1276" w:type="dxa"/>
            <w:vMerge w:val="restart"/>
            <w:vAlign w:val="center"/>
          </w:tcPr>
          <w:p w:rsidR="001F016C" w:rsidRPr="00390A93" w:rsidRDefault="001F016C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Дата и время доставки </w:t>
            </w:r>
          </w:p>
        </w:tc>
        <w:tc>
          <w:tcPr>
            <w:tcW w:w="1242" w:type="dxa"/>
            <w:vMerge w:val="restart"/>
            <w:vAlign w:val="center"/>
          </w:tcPr>
          <w:p w:rsidR="001F016C" w:rsidRPr="00390A93" w:rsidRDefault="001F016C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Подпись гражданина</w:t>
            </w:r>
          </w:p>
        </w:tc>
      </w:tr>
      <w:tr w:rsidR="0010566A" w:rsidRPr="00390A93" w:rsidTr="002E40AA">
        <w:trPr>
          <w:trHeight w:val="852"/>
        </w:trPr>
        <w:tc>
          <w:tcPr>
            <w:tcW w:w="562" w:type="dxa"/>
            <w:vMerge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фамилия, имя, отчество </w:t>
            </w:r>
          </w:p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(</w:t>
            </w:r>
            <w:r w:rsidR="002E40AA" w:rsidRPr="002E40AA">
              <w:rPr>
                <w:rFonts w:ascii="PT Astra Serif" w:hAnsi="PT Astra Serif"/>
                <w:color w:val="000000"/>
                <w:sz w:val="24"/>
                <w:szCs w:val="24"/>
              </w:rPr>
              <w:t>последнее - при наличии</w:t>
            </w: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0B05A6" w:rsidRPr="00390A93" w:rsidRDefault="001F016C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г</w:t>
            </w:r>
            <w:r w:rsidR="000B05A6"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од рождения (возраст)</w:t>
            </w:r>
          </w:p>
        </w:tc>
        <w:tc>
          <w:tcPr>
            <w:tcW w:w="1559" w:type="dxa"/>
            <w:vAlign w:val="center"/>
          </w:tcPr>
          <w:p w:rsidR="000B05A6" w:rsidRPr="00390A93" w:rsidRDefault="001F016C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="000B05A6"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дрес проживания</w:t>
            </w:r>
          </w:p>
        </w:tc>
        <w:tc>
          <w:tcPr>
            <w:tcW w:w="3969" w:type="dxa"/>
          </w:tcPr>
          <w:p w:rsidR="000B05A6" w:rsidRPr="00390A93" w:rsidRDefault="001F016C" w:rsidP="001056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к</w:t>
            </w:r>
            <w:r w:rsidR="000B05A6"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атегория</w:t>
            </w: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гражданина (пожилой, инвалид, участник СВО, член семьи участника СВО)</w:t>
            </w:r>
          </w:p>
        </w:tc>
        <w:tc>
          <w:tcPr>
            <w:tcW w:w="2268" w:type="dxa"/>
            <w:vMerge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42" w:type="dxa"/>
            <w:vMerge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10566A" w:rsidRPr="00390A93" w:rsidTr="002E40AA">
        <w:tc>
          <w:tcPr>
            <w:tcW w:w="562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0B05A6" w:rsidRPr="00390A93" w:rsidRDefault="0010566A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:rsidR="000B05A6" w:rsidRPr="00390A93" w:rsidRDefault="0010566A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0B05A6" w:rsidRPr="00390A93" w:rsidRDefault="0010566A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42" w:type="dxa"/>
            <w:vAlign w:val="center"/>
          </w:tcPr>
          <w:p w:rsidR="000B05A6" w:rsidRPr="00390A93" w:rsidRDefault="0010566A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10566A" w:rsidRPr="00390A93" w:rsidTr="002E40AA">
        <w:tc>
          <w:tcPr>
            <w:tcW w:w="562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</w:tbl>
    <w:p w:rsidR="00DC3985" w:rsidRPr="00DC3985" w:rsidRDefault="00DC3985" w:rsidP="00DC3985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2E40AA" w:rsidRDefault="00DC3985" w:rsidP="00607D8F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Cs w:val="26"/>
        </w:rPr>
      </w:pPr>
      <w:r w:rsidRPr="00390A93">
        <w:rPr>
          <w:rFonts w:ascii="PT Astra Serif" w:hAnsi="PT Astra Serif"/>
          <w:color w:val="000000"/>
          <w:sz w:val="24"/>
          <w:szCs w:val="24"/>
        </w:rPr>
        <w:t>Ответственный сотрудник организации социального обслуживания:</w:t>
      </w:r>
      <w:r w:rsidRPr="00DC3985">
        <w:rPr>
          <w:rFonts w:ascii="PT Astra Serif" w:hAnsi="PT Astra Serif"/>
          <w:color w:val="000000"/>
          <w:szCs w:val="26"/>
        </w:rPr>
        <w:t xml:space="preserve"> </w:t>
      </w:r>
    </w:p>
    <w:p w:rsidR="00DC3985" w:rsidRPr="00DC3985" w:rsidRDefault="00DC3985" w:rsidP="00607D8F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Cs w:val="26"/>
        </w:rPr>
      </w:pPr>
      <w:r w:rsidRPr="00DC3985">
        <w:rPr>
          <w:rFonts w:ascii="PT Astra Serif" w:hAnsi="PT Astra Serif"/>
          <w:color w:val="000000"/>
          <w:szCs w:val="26"/>
        </w:rPr>
        <w:t>________________________________________________________________________________________________________________</w:t>
      </w:r>
    </w:p>
    <w:p w:rsidR="00DF7D6F" w:rsidRPr="00453F67" w:rsidRDefault="00E21237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  <w:vertAlign w:val="superscript"/>
        </w:rPr>
      </w:pPr>
      <w:r>
        <w:rPr>
          <w:rFonts w:ascii="PT Astra Serif" w:hAnsi="PT Astra Serif"/>
          <w:color w:val="000000"/>
          <w:szCs w:val="26"/>
          <w:vertAlign w:val="superscript"/>
        </w:rPr>
        <w:t>(должность</w:t>
      </w:r>
      <w:r w:rsidR="00DC3985" w:rsidRPr="00DC3985">
        <w:rPr>
          <w:rFonts w:ascii="PT Astra Serif" w:hAnsi="PT Astra Serif"/>
          <w:color w:val="000000"/>
          <w:szCs w:val="26"/>
          <w:vertAlign w:val="superscript"/>
        </w:rPr>
        <w:t>, подпись</w:t>
      </w:r>
      <w:r>
        <w:rPr>
          <w:rFonts w:ascii="PT Astra Serif" w:hAnsi="PT Astra Serif"/>
          <w:color w:val="000000"/>
          <w:szCs w:val="26"/>
          <w:vertAlign w:val="superscript"/>
        </w:rPr>
        <w:t>, расшифровка подписи</w:t>
      </w:r>
      <w:bookmarkStart w:id="0" w:name="_GoBack"/>
      <w:bookmarkEnd w:id="0"/>
      <w:r w:rsidR="00DC3985" w:rsidRPr="00DC3985">
        <w:rPr>
          <w:rFonts w:ascii="PT Astra Serif" w:hAnsi="PT Astra Serif"/>
          <w:color w:val="000000"/>
          <w:szCs w:val="26"/>
          <w:vertAlign w:val="superscript"/>
        </w:rPr>
        <w:t>)</w:t>
      </w:r>
    </w:p>
    <w:sectPr w:rsidR="00DF7D6F" w:rsidRPr="00453F67" w:rsidSect="002E40AA">
      <w:pgSz w:w="16840" w:h="11907" w:orient="landscape" w:code="9"/>
      <w:pgMar w:top="1134" w:right="567" w:bottom="1134" w:left="1134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A6B" w:rsidRDefault="00CD4A6B">
      <w:r>
        <w:separator/>
      </w:r>
    </w:p>
  </w:endnote>
  <w:endnote w:type="continuationSeparator" w:id="0">
    <w:p w:rsidR="00CD4A6B" w:rsidRDefault="00CD4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A6B" w:rsidRDefault="00CD4A6B">
      <w:r>
        <w:separator/>
      </w:r>
    </w:p>
  </w:footnote>
  <w:footnote w:type="continuationSeparator" w:id="0">
    <w:p w:rsidR="00CD4A6B" w:rsidRDefault="00CD4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0D" w:rsidRDefault="002167C0" w:rsidP="004D3E8E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E40AA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 w15:restartNumberingAfterBreak="0">
    <w:nsid w:val="0000000B"/>
    <w:multiLevelType w:val="multilevel"/>
    <w:tmpl w:val="B7FA76B0"/>
    <w:lvl w:ilvl="0">
      <w:start w:val="1"/>
      <w:numFmt w:val="decimal"/>
      <w:lvlText w:val="2.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 w15:restartNumberingAfterBreak="0">
    <w:nsid w:val="00000011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 w15:restartNumberingAfterBreak="0">
    <w:nsid w:val="00000013"/>
    <w:multiLevelType w:val="multilevel"/>
    <w:tmpl w:val="00000012"/>
    <w:lvl w:ilvl="0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 w15:restartNumberingAfterBreak="0">
    <w:nsid w:val="01914050"/>
    <w:multiLevelType w:val="multilevel"/>
    <w:tmpl w:val="FC96D34C"/>
    <w:styleLink w:val="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9" w15:restartNumberingAfterBreak="0">
    <w:nsid w:val="173464BB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F55A0"/>
    <w:multiLevelType w:val="hybridMultilevel"/>
    <w:tmpl w:val="5150F65A"/>
    <w:lvl w:ilvl="0" w:tplc="FF5064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1E06D9"/>
    <w:multiLevelType w:val="hybridMultilevel"/>
    <w:tmpl w:val="DA601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55314"/>
    <w:multiLevelType w:val="hybridMultilevel"/>
    <w:tmpl w:val="63008EA8"/>
    <w:lvl w:ilvl="0" w:tplc="7748A3F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70044A"/>
    <w:multiLevelType w:val="hybridMultilevel"/>
    <w:tmpl w:val="5FB05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A52BD"/>
    <w:multiLevelType w:val="hybridMultilevel"/>
    <w:tmpl w:val="BB0C6FBC"/>
    <w:lvl w:ilvl="0" w:tplc="3E1652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DD7641"/>
    <w:multiLevelType w:val="multilevel"/>
    <w:tmpl w:val="FC96D34C"/>
    <w:numStyleLink w:val="1"/>
  </w:abstractNum>
  <w:abstractNum w:abstractNumId="16" w15:restartNumberingAfterBreak="0">
    <w:nsid w:val="2AA70CA2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BB21927"/>
    <w:multiLevelType w:val="hybridMultilevel"/>
    <w:tmpl w:val="69AC61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254942"/>
    <w:multiLevelType w:val="hybridMultilevel"/>
    <w:tmpl w:val="6BBC664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3ED1932"/>
    <w:multiLevelType w:val="hybridMultilevel"/>
    <w:tmpl w:val="8974C4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25B89"/>
    <w:multiLevelType w:val="multilevel"/>
    <w:tmpl w:val="569AD0D6"/>
    <w:lvl w:ilvl="0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lvlText w:val="%1-%2)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1" w15:restartNumberingAfterBreak="0">
    <w:nsid w:val="486803B5"/>
    <w:multiLevelType w:val="hybridMultilevel"/>
    <w:tmpl w:val="4CB298E8"/>
    <w:lvl w:ilvl="0" w:tplc="AE72F3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3403AB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1FE353E"/>
    <w:multiLevelType w:val="hybridMultilevel"/>
    <w:tmpl w:val="77FC9680"/>
    <w:lvl w:ilvl="0" w:tplc="734EFD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21F2E0C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5" w15:restartNumberingAfterBreak="0">
    <w:nsid w:val="57B2148A"/>
    <w:multiLevelType w:val="multilevel"/>
    <w:tmpl w:val="FC96D34C"/>
    <w:numStyleLink w:val="1"/>
  </w:abstractNum>
  <w:abstractNum w:abstractNumId="26" w15:restartNumberingAfterBreak="0">
    <w:nsid w:val="644A28BB"/>
    <w:multiLevelType w:val="hybridMultilevel"/>
    <w:tmpl w:val="77CC44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0828F6"/>
    <w:multiLevelType w:val="multilevel"/>
    <w:tmpl w:val="F52C61B2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6895B6F"/>
    <w:multiLevelType w:val="hybridMultilevel"/>
    <w:tmpl w:val="D90C2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023E89"/>
    <w:multiLevelType w:val="hybridMultilevel"/>
    <w:tmpl w:val="EF1456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3670C9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871AF0"/>
    <w:multiLevelType w:val="hybridMultilevel"/>
    <w:tmpl w:val="210E5B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C00502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3" w15:restartNumberingAfterBreak="0">
    <w:nsid w:val="6EB73C24"/>
    <w:multiLevelType w:val="hybridMultilevel"/>
    <w:tmpl w:val="CFBE6766"/>
    <w:lvl w:ilvl="0" w:tplc="0419000F">
      <w:start w:val="1"/>
      <w:numFmt w:val="decimal"/>
      <w:lvlText w:val="%1."/>
      <w:lvlJc w:val="left"/>
      <w:pPr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34" w15:restartNumberingAfterBreak="0">
    <w:nsid w:val="7B73415B"/>
    <w:multiLevelType w:val="multilevel"/>
    <w:tmpl w:val="4520451C"/>
    <w:lvl w:ilvl="0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5" w15:restartNumberingAfterBreak="0">
    <w:nsid w:val="7BAD6CB5"/>
    <w:multiLevelType w:val="hybridMultilevel"/>
    <w:tmpl w:val="6AC0DADE"/>
    <w:lvl w:ilvl="0" w:tplc="D0CEF03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34"/>
  </w:num>
  <w:num w:numId="12">
    <w:abstractNumId w:val="21"/>
  </w:num>
  <w:num w:numId="13">
    <w:abstractNumId w:val="33"/>
  </w:num>
  <w:num w:numId="14">
    <w:abstractNumId w:val="11"/>
  </w:num>
  <w:num w:numId="15">
    <w:abstractNumId w:val="32"/>
  </w:num>
  <w:num w:numId="16">
    <w:abstractNumId w:val="24"/>
  </w:num>
  <w:num w:numId="17">
    <w:abstractNumId w:val="17"/>
  </w:num>
  <w:num w:numId="18">
    <w:abstractNumId w:val="29"/>
  </w:num>
  <w:num w:numId="19">
    <w:abstractNumId w:val="9"/>
  </w:num>
  <w:num w:numId="20">
    <w:abstractNumId w:val="30"/>
  </w:num>
  <w:num w:numId="21">
    <w:abstractNumId w:val="20"/>
  </w:num>
  <w:num w:numId="22">
    <w:abstractNumId w:val="13"/>
  </w:num>
  <w:num w:numId="23">
    <w:abstractNumId w:val="27"/>
  </w:num>
  <w:num w:numId="24">
    <w:abstractNumId w:val="28"/>
  </w:num>
  <w:num w:numId="25">
    <w:abstractNumId w:val="12"/>
  </w:num>
  <w:num w:numId="26">
    <w:abstractNumId w:val="10"/>
  </w:num>
  <w:num w:numId="27">
    <w:abstractNumId w:val="18"/>
  </w:num>
  <w:num w:numId="28">
    <w:abstractNumId w:val="26"/>
  </w:num>
  <w:num w:numId="29">
    <w:abstractNumId w:val="19"/>
  </w:num>
  <w:num w:numId="30">
    <w:abstractNumId w:val="35"/>
  </w:num>
  <w:num w:numId="31">
    <w:abstractNumId w:val="31"/>
  </w:num>
  <w:num w:numId="32">
    <w:abstractNumId w:val="22"/>
  </w:num>
  <w:num w:numId="33">
    <w:abstractNumId w:val="16"/>
  </w:num>
  <w:num w:numId="34">
    <w:abstractNumId w:val="8"/>
  </w:num>
  <w:num w:numId="35">
    <w:abstractNumId w:val="25"/>
  </w:num>
  <w:num w:numId="36">
    <w:abstractNumId w:val="15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67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21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5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88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324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600" w:hanging="36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69"/>
    <w:rsid w:val="00000CC4"/>
    <w:rsid w:val="00001B6E"/>
    <w:rsid w:val="00002B7D"/>
    <w:rsid w:val="00005E97"/>
    <w:rsid w:val="00025FE1"/>
    <w:rsid w:val="000317EA"/>
    <w:rsid w:val="000345FE"/>
    <w:rsid w:val="000410A5"/>
    <w:rsid w:val="00044810"/>
    <w:rsid w:val="00056A3C"/>
    <w:rsid w:val="0006096E"/>
    <w:rsid w:val="00064A38"/>
    <w:rsid w:val="00080F57"/>
    <w:rsid w:val="00082BBA"/>
    <w:rsid w:val="00084FC7"/>
    <w:rsid w:val="00086089"/>
    <w:rsid w:val="00087160"/>
    <w:rsid w:val="000873FC"/>
    <w:rsid w:val="000900CF"/>
    <w:rsid w:val="00092153"/>
    <w:rsid w:val="000937CF"/>
    <w:rsid w:val="00094C31"/>
    <w:rsid w:val="000A1A3A"/>
    <w:rsid w:val="000A32CF"/>
    <w:rsid w:val="000B05A6"/>
    <w:rsid w:val="000B20AD"/>
    <w:rsid w:val="000B278E"/>
    <w:rsid w:val="000C3FB8"/>
    <w:rsid w:val="000D4036"/>
    <w:rsid w:val="000D6C0E"/>
    <w:rsid w:val="000E443E"/>
    <w:rsid w:val="000E4E22"/>
    <w:rsid w:val="000F2047"/>
    <w:rsid w:val="000F41B8"/>
    <w:rsid w:val="000F45FA"/>
    <w:rsid w:val="000F7079"/>
    <w:rsid w:val="00101193"/>
    <w:rsid w:val="00102875"/>
    <w:rsid w:val="00104064"/>
    <w:rsid w:val="0010566A"/>
    <w:rsid w:val="00114A81"/>
    <w:rsid w:val="00116445"/>
    <w:rsid w:val="00117698"/>
    <w:rsid w:val="00117F0D"/>
    <w:rsid w:val="001231E9"/>
    <w:rsid w:val="001361B2"/>
    <w:rsid w:val="00136761"/>
    <w:rsid w:val="00142B4B"/>
    <w:rsid w:val="001455DC"/>
    <w:rsid w:val="00153109"/>
    <w:rsid w:val="0015412E"/>
    <w:rsid w:val="001545DD"/>
    <w:rsid w:val="00155496"/>
    <w:rsid w:val="00155DAC"/>
    <w:rsid w:val="00157F91"/>
    <w:rsid w:val="00162720"/>
    <w:rsid w:val="001641E1"/>
    <w:rsid w:val="001651A8"/>
    <w:rsid w:val="001706A4"/>
    <w:rsid w:val="00170F20"/>
    <w:rsid w:val="00171E30"/>
    <w:rsid w:val="0017244B"/>
    <w:rsid w:val="0017297F"/>
    <w:rsid w:val="00183910"/>
    <w:rsid w:val="00183C43"/>
    <w:rsid w:val="001859B6"/>
    <w:rsid w:val="0019153C"/>
    <w:rsid w:val="00192190"/>
    <w:rsid w:val="0019354A"/>
    <w:rsid w:val="0019574E"/>
    <w:rsid w:val="001A25FC"/>
    <w:rsid w:val="001A5040"/>
    <w:rsid w:val="001B421C"/>
    <w:rsid w:val="001D2B12"/>
    <w:rsid w:val="001D35F7"/>
    <w:rsid w:val="001D6DC9"/>
    <w:rsid w:val="001E4EB6"/>
    <w:rsid w:val="001E6D4F"/>
    <w:rsid w:val="001F016C"/>
    <w:rsid w:val="001F07BD"/>
    <w:rsid w:val="001F76A5"/>
    <w:rsid w:val="001F7EEB"/>
    <w:rsid w:val="00200414"/>
    <w:rsid w:val="00201BA2"/>
    <w:rsid w:val="002033EF"/>
    <w:rsid w:val="00203C53"/>
    <w:rsid w:val="00206184"/>
    <w:rsid w:val="0021065C"/>
    <w:rsid w:val="0021115B"/>
    <w:rsid w:val="00214E3D"/>
    <w:rsid w:val="002167C0"/>
    <w:rsid w:val="002209CE"/>
    <w:rsid w:val="00225284"/>
    <w:rsid w:val="002339A3"/>
    <w:rsid w:val="00241363"/>
    <w:rsid w:val="00244C9D"/>
    <w:rsid w:val="00244D05"/>
    <w:rsid w:val="002450C5"/>
    <w:rsid w:val="002608F4"/>
    <w:rsid w:val="00264FB2"/>
    <w:rsid w:val="0026555A"/>
    <w:rsid w:val="002673E5"/>
    <w:rsid w:val="0027344C"/>
    <w:rsid w:val="0027603D"/>
    <w:rsid w:val="0027649A"/>
    <w:rsid w:val="00282633"/>
    <w:rsid w:val="00292C0A"/>
    <w:rsid w:val="0029340D"/>
    <w:rsid w:val="002935C4"/>
    <w:rsid w:val="002962E3"/>
    <w:rsid w:val="002A03D4"/>
    <w:rsid w:val="002A0FB5"/>
    <w:rsid w:val="002A1AEF"/>
    <w:rsid w:val="002A3AB5"/>
    <w:rsid w:val="002A418F"/>
    <w:rsid w:val="002B2406"/>
    <w:rsid w:val="002B2929"/>
    <w:rsid w:val="002B794C"/>
    <w:rsid w:val="002C0658"/>
    <w:rsid w:val="002C13FB"/>
    <w:rsid w:val="002C5A8B"/>
    <w:rsid w:val="002C7E18"/>
    <w:rsid w:val="002D230F"/>
    <w:rsid w:val="002D46A6"/>
    <w:rsid w:val="002E40AA"/>
    <w:rsid w:val="002F1AF9"/>
    <w:rsid w:val="002F4EFE"/>
    <w:rsid w:val="00302C29"/>
    <w:rsid w:val="00305331"/>
    <w:rsid w:val="003112AA"/>
    <w:rsid w:val="00315BC4"/>
    <w:rsid w:val="003208AC"/>
    <w:rsid w:val="00321D39"/>
    <w:rsid w:val="003312C5"/>
    <w:rsid w:val="003325AE"/>
    <w:rsid w:val="0033423B"/>
    <w:rsid w:val="00334C57"/>
    <w:rsid w:val="00342D95"/>
    <w:rsid w:val="0035029F"/>
    <w:rsid w:val="0035320B"/>
    <w:rsid w:val="003547B7"/>
    <w:rsid w:val="00356EAA"/>
    <w:rsid w:val="00357905"/>
    <w:rsid w:val="00362164"/>
    <w:rsid w:val="003808F4"/>
    <w:rsid w:val="003834C8"/>
    <w:rsid w:val="00385212"/>
    <w:rsid w:val="003863F8"/>
    <w:rsid w:val="003876C1"/>
    <w:rsid w:val="00390A93"/>
    <w:rsid w:val="003918F7"/>
    <w:rsid w:val="003918F8"/>
    <w:rsid w:val="00394FBA"/>
    <w:rsid w:val="003971A8"/>
    <w:rsid w:val="00397ED8"/>
    <w:rsid w:val="003A0042"/>
    <w:rsid w:val="003A32D1"/>
    <w:rsid w:val="003A43A1"/>
    <w:rsid w:val="003A547C"/>
    <w:rsid w:val="003A5799"/>
    <w:rsid w:val="003B023F"/>
    <w:rsid w:val="003B09F6"/>
    <w:rsid w:val="003B0FE7"/>
    <w:rsid w:val="003B49A2"/>
    <w:rsid w:val="003B5407"/>
    <w:rsid w:val="003C1997"/>
    <w:rsid w:val="003C2961"/>
    <w:rsid w:val="003C60BF"/>
    <w:rsid w:val="003D6742"/>
    <w:rsid w:val="003E0754"/>
    <w:rsid w:val="003E44F7"/>
    <w:rsid w:val="003E6661"/>
    <w:rsid w:val="003E69A8"/>
    <w:rsid w:val="003E6EFF"/>
    <w:rsid w:val="003E6F7A"/>
    <w:rsid w:val="003E72AC"/>
    <w:rsid w:val="003F3882"/>
    <w:rsid w:val="003F66D9"/>
    <w:rsid w:val="00406197"/>
    <w:rsid w:val="00412FD1"/>
    <w:rsid w:val="00414167"/>
    <w:rsid w:val="0041685F"/>
    <w:rsid w:val="00422876"/>
    <w:rsid w:val="00423A9B"/>
    <w:rsid w:val="00436194"/>
    <w:rsid w:val="004364BA"/>
    <w:rsid w:val="00440733"/>
    <w:rsid w:val="00440C75"/>
    <w:rsid w:val="004432BB"/>
    <w:rsid w:val="00445E32"/>
    <w:rsid w:val="00453F67"/>
    <w:rsid w:val="004600E3"/>
    <w:rsid w:val="00460E4E"/>
    <w:rsid w:val="004613EF"/>
    <w:rsid w:val="00462E1C"/>
    <w:rsid w:val="00473D15"/>
    <w:rsid w:val="00483818"/>
    <w:rsid w:val="004865F5"/>
    <w:rsid w:val="004871E5"/>
    <w:rsid w:val="00487CDF"/>
    <w:rsid w:val="00491CD9"/>
    <w:rsid w:val="00494CD8"/>
    <w:rsid w:val="00496121"/>
    <w:rsid w:val="00497494"/>
    <w:rsid w:val="004B47C3"/>
    <w:rsid w:val="004C0E82"/>
    <w:rsid w:val="004C43F7"/>
    <w:rsid w:val="004C59D9"/>
    <w:rsid w:val="004C5CE3"/>
    <w:rsid w:val="004C758C"/>
    <w:rsid w:val="004D25BF"/>
    <w:rsid w:val="004D3E8E"/>
    <w:rsid w:val="004D6A55"/>
    <w:rsid w:val="004E2A83"/>
    <w:rsid w:val="004E4CD4"/>
    <w:rsid w:val="004E7B1F"/>
    <w:rsid w:val="004F6560"/>
    <w:rsid w:val="005055C6"/>
    <w:rsid w:val="00514B98"/>
    <w:rsid w:val="005154DD"/>
    <w:rsid w:val="00516FCF"/>
    <w:rsid w:val="00521A60"/>
    <w:rsid w:val="00522C3E"/>
    <w:rsid w:val="005238BF"/>
    <w:rsid w:val="00525655"/>
    <w:rsid w:val="00530133"/>
    <w:rsid w:val="005359DC"/>
    <w:rsid w:val="005378DF"/>
    <w:rsid w:val="005418FC"/>
    <w:rsid w:val="00542372"/>
    <w:rsid w:val="005435FA"/>
    <w:rsid w:val="005449B5"/>
    <w:rsid w:val="00547166"/>
    <w:rsid w:val="00550391"/>
    <w:rsid w:val="00551B0F"/>
    <w:rsid w:val="00552E3E"/>
    <w:rsid w:val="00557497"/>
    <w:rsid w:val="00557870"/>
    <w:rsid w:val="00557B44"/>
    <w:rsid w:val="0056216B"/>
    <w:rsid w:val="005629C7"/>
    <w:rsid w:val="005649A0"/>
    <w:rsid w:val="0057096B"/>
    <w:rsid w:val="00573794"/>
    <w:rsid w:val="00573C08"/>
    <w:rsid w:val="00575FCA"/>
    <w:rsid w:val="005809E9"/>
    <w:rsid w:val="005824E7"/>
    <w:rsid w:val="00586813"/>
    <w:rsid w:val="00590612"/>
    <w:rsid w:val="00591AC5"/>
    <w:rsid w:val="0059277D"/>
    <w:rsid w:val="00593C9C"/>
    <w:rsid w:val="005950E4"/>
    <w:rsid w:val="00595C49"/>
    <w:rsid w:val="005A1199"/>
    <w:rsid w:val="005A3DA3"/>
    <w:rsid w:val="005B5683"/>
    <w:rsid w:val="005C1146"/>
    <w:rsid w:val="005C16FA"/>
    <w:rsid w:val="005D2426"/>
    <w:rsid w:val="005D2A76"/>
    <w:rsid w:val="005D5042"/>
    <w:rsid w:val="005F700D"/>
    <w:rsid w:val="005F74A8"/>
    <w:rsid w:val="00601903"/>
    <w:rsid w:val="00602747"/>
    <w:rsid w:val="00607D8F"/>
    <w:rsid w:val="00611345"/>
    <w:rsid w:val="006211C6"/>
    <w:rsid w:val="00623534"/>
    <w:rsid w:val="00633B41"/>
    <w:rsid w:val="00633F62"/>
    <w:rsid w:val="006350FF"/>
    <w:rsid w:val="006369A8"/>
    <w:rsid w:val="00643531"/>
    <w:rsid w:val="00643E6B"/>
    <w:rsid w:val="006459A5"/>
    <w:rsid w:val="00646ADB"/>
    <w:rsid w:val="00650D32"/>
    <w:rsid w:val="0065232C"/>
    <w:rsid w:val="00662ACF"/>
    <w:rsid w:val="00663C16"/>
    <w:rsid w:val="006662D5"/>
    <w:rsid w:val="00677016"/>
    <w:rsid w:val="006837BB"/>
    <w:rsid w:val="00690D90"/>
    <w:rsid w:val="006A25C4"/>
    <w:rsid w:val="006A53B6"/>
    <w:rsid w:val="006B0DEA"/>
    <w:rsid w:val="006C14CB"/>
    <w:rsid w:val="006C2D0F"/>
    <w:rsid w:val="006C6A11"/>
    <w:rsid w:val="006D55DD"/>
    <w:rsid w:val="006D7620"/>
    <w:rsid w:val="006E1B4E"/>
    <w:rsid w:val="006E226A"/>
    <w:rsid w:val="006E63AC"/>
    <w:rsid w:val="006E751C"/>
    <w:rsid w:val="006F0695"/>
    <w:rsid w:val="006F07F2"/>
    <w:rsid w:val="006F1BD6"/>
    <w:rsid w:val="006F38EA"/>
    <w:rsid w:val="006F5426"/>
    <w:rsid w:val="006F6927"/>
    <w:rsid w:val="006F6BF1"/>
    <w:rsid w:val="007023D9"/>
    <w:rsid w:val="00703E60"/>
    <w:rsid w:val="007111A9"/>
    <w:rsid w:val="00711D07"/>
    <w:rsid w:val="00724378"/>
    <w:rsid w:val="00725C98"/>
    <w:rsid w:val="00736C46"/>
    <w:rsid w:val="007374D0"/>
    <w:rsid w:val="00741878"/>
    <w:rsid w:val="0074199D"/>
    <w:rsid w:val="0074306B"/>
    <w:rsid w:val="00743A6F"/>
    <w:rsid w:val="0074553B"/>
    <w:rsid w:val="0074685F"/>
    <w:rsid w:val="007474FC"/>
    <w:rsid w:val="00762A4F"/>
    <w:rsid w:val="007772B0"/>
    <w:rsid w:val="0078070B"/>
    <w:rsid w:val="007810ED"/>
    <w:rsid w:val="00781D9F"/>
    <w:rsid w:val="00782E47"/>
    <w:rsid w:val="00791C89"/>
    <w:rsid w:val="00792D92"/>
    <w:rsid w:val="00793959"/>
    <w:rsid w:val="00793A6A"/>
    <w:rsid w:val="00795728"/>
    <w:rsid w:val="007967C8"/>
    <w:rsid w:val="007967F0"/>
    <w:rsid w:val="007968AB"/>
    <w:rsid w:val="007A1F92"/>
    <w:rsid w:val="007A689B"/>
    <w:rsid w:val="007A731C"/>
    <w:rsid w:val="007B1B10"/>
    <w:rsid w:val="007C0703"/>
    <w:rsid w:val="007C0B31"/>
    <w:rsid w:val="007D0B50"/>
    <w:rsid w:val="007D2C30"/>
    <w:rsid w:val="007D5FF4"/>
    <w:rsid w:val="007D6413"/>
    <w:rsid w:val="007E0D14"/>
    <w:rsid w:val="007E41C6"/>
    <w:rsid w:val="007F09C2"/>
    <w:rsid w:val="007F1D58"/>
    <w:rsid w:val="007F3854"/>
    <w:rsid w:val="007F4D1D"/>
    <w:rsid w:val="00804167"/>
    <w:rsid w:val="00810F12"/>
    <w:rsid w:val="00813D88"/>
    <w:rsid w:val="008158B1"/>
    <w:rsid w:val="00815AEB"/>
    <w:rsid w:val="00816A35"/>
    <w:rsid w:val="00817874"/>
    <w:rsid w:val="008228F3"/>
    <w:rsid w:val="00822D7E"/>
    <w:rsid w:val="008357B7"/>
    <w:rsid w:val="00835883"/>
    <w:rsid w:val="00842845"/>
    <w:rsid w:val="00846F50"/>
    <w:rsid w:val="008478A6"/>
    <w:rsid w:val="00850010"/>
    <w:rsid w:val="00861138"/>
    <w:rsid w:val="00864AEF"/>
    <w:rsid w:val="00865542"/>
    <w:rsid w:val="00866E29"/>
    <w:rsid w:val="00873F2D"/>
    <w:rsid w:val="00884ADF"/>
    <w:rsid w:val="00892546"/>
    <w:rsid w:val="00896FE6"/>
    <w:rsid w:val="008A054C"/>
    <w:rsid w:val="008A267B"/>
    <w:rsid w:val="008B2128"/>
    <w:rsid w:val="008B2C12"/>
    <w:rsid w:val="008B5A72"/>
    <w:rsid w:val="008B66A0"/>
    <w:rsid w:val="008C15CB"/>
    <w:rsid w:val="008C35AD"/>
    <w:rsid w:val="008C500A"/>
    <w:rsid w:val="008C5842"/>
    <w:rsid w:val="008D3A98"/>
    <w:rsid w:val="008D52E2"/>
    <w:rsid w:val="008D705E"/>
    <w:rsid w:val="008E262F"/>
    <w:rsid w:val="008E3D1F"/>
    <w:rsid w:val="008F286D"/>
    <w:rsid w:val="008F31B5"/>
    <w:rsid w:val="008F35D0"/>
    <w:rsid w:val="008F667A"/>
    <w:rsid w:val="008F748D"/>
    <w:rsid w:val="008F7624"/>
    <w:rsid w:val="008F7C57"/>
    <w:rsid w:val="0090279D"/>
    <w:rsid w:val="00904213"/>
    <w:rsid w:val="009129B4"/>
    <w:rsid w:val="00913FF7"/>
    <w:rsid w:val="009171D4"/>
    <w:rsid w:val="00921FCC"/>
    <w:rsid w:val="00924134"/>
    <w:rsid w:val="009271AB"/>
    <w:rsid w:val="00932020"/>
    <w:rsid w:val="00932EFD"/>
    <w:rsid w:val="009423A8"/>
    <w:rsid w:val="00943F80"/>
    <w:rsid w:val="00946B42"/>
    <w:rsid w:val="009546C2"/>
    <w:rsid w:val="009557EC"/>
    <w:rsid w:val="00955DF4"/>
    <w:rsid w:val="00956902"/>
    <w:rsid w:val="009576FE"/>
    <w:rsid w:val="009611D1"/>
    <w:rsid w:val="00972192"/>
    <w:rsid w:val="00982365"/>
    <w:rsid w:val="0098612C"/>
    <w:rsid w:val="00986860"/>
    <w:rsid w:val="00987835"/>
    <w:rsid w:val="00992173"/>
    <w:rsid w:val="00995F6D"/>
    <w:rsid w:val="009971ED"/>
    <w:rsid w:val="009972CA"/>
    <w:rsid w:val="009A2DD9"/>
    <w:rsid w:val="009B1C48"/>
    <w:rsid w:val="009B6767"/>
    <w:rsid w:val="009B7978"/>
    <w:rsid w:val="009C0060"/>
    <w:rsid w:val="009C5BEC"/>
    <w:rsid w:val="009C5C0C"/>
    <w:rsid w:val="009D6EBE"/>
    <w:rsid w:val="009F5873"/>
    <w:rsid w:val="00A00616"/>
    <w:rsid w:val="00A01C23"/>
    <w:rsid w:val="00A035FD"/>
    <w:rsid w:val="00A104CC"/>
    <w:rsid w:val="00A12F5B"/>
    <w:rsid w:val="00A15B31"/>
    <w:rsid w:val="00A21DE4"/>
    <w:rsid w:val="00A227A4"/>
    <w:rsid w:val="00A24513"/>
    <w:rsid w:val="00A2686A"/>
    <w:rsid w:val="00A270D5"/>
    <w:rsid w:val="00A33DB6"/>
    <w:rsid w:val="00A35941"/>
    <w:rsid w:val="00A40E89"/>
    <w:rsid w:val="00A4239B"/>
    <w:rsid w:val="00A501F5"/>
    <w:rsid w:val="00A57451"/>
    <w:rsid w:val="00A64D0C"/>
    <w:rsid w:val="00A652F9"/>
    <w:rsid w:val="00A71211"/>
    <w:rsid w:val="00A84F7C"/>
    <w:rsid w:val="00A85AAE"/>
    <w:rsid w:val="00A86B31"/>
    <w:rsid w:val="00A93119"/>
    <w:rsid w:val="00A957B0"/>
    <w:rsid w:val="00A9705F"/>
    <w:rsid w:val="00A9719F"/>
    <w:rsid w:val="00A97D76"/>
    <w:rsid w:val="00AA0121"/>
    <w:rsid w:val="00AA1720"/>
    <w:rsid w:val="00AA1FA7"/>
    <w:rsid w:val="00AA44DE"/>
    <w:rsid w:val="00AA6728"/>
    <w:rsid w:val="00AB4938"/>
    <w:rsid w:val="00AC2FE3"/>
    <w:rsid w:val="00AC3B16"/>
    <w:rsid w:val="00AD1057"/>
    <w:rsid w:val="00AD1330"/>
    <w:rsid w:val="00AD224F"/>
    <w:rsid w:val="00AD44AC"/>
    <w:rsid w:val="00AE0897"/>
    <w:rsid w:val="00AE3C37"/>
    <w:rsid w:val="00AE5F47"/>
    <w:rsid w:val="00AF2586"/>
    <w:rsid w:val="00AF7AC3"/>
    <w:rsid w:val="00B06DA3"/>
    <w:rsid w:val="00B0799A"/>
    <w:rsid w:val="00B12B1B"/>
    <w:rsid w:val="00B13145"/>
    <w:rsid w:val="00B13CF1"/>
    <w:rsid w:val="00B245D7"/>
    <w:rsid w:val="00B2617C"/>
    <w:rsid w:val="00B2772D"/>
    <w:rsid w:val="00B33909"/>
    <w:rsid w:val="00B345B7"/>
    <w:rsid w:val="00B37F99"/>
    <w:rsid w:val="00B42369"/>
    <w:rsid w:val="00B457CE"/>
    <w:rsid w:val="00B4717F"/>
    <w:rsid w:val="00B5167D"/>
    <w:rsid w:val="00B51C0C"/>
    <w:rsid w:val="00B51FFF"/>
    <w:rsid w:val="00B53C36"/>
    <w:rsid w:val="00B568F9"/>
    <w:rsid w:val="00B61212"/>
    <w:rsid w:val="00B6396D"/>
    <w:rsid w:val="00B67631"/>
    <w:rsid w:val="00B717C3"/>
    <w:rsid w:val="00B727D4"/>
    <w:rsid w:val="00B75344"/>
    <w:rsid w:val="00B75482"/>
    <w:rsid w:val="00B800C2"/>
    <w:rsid w:val="00B809BB"/>
    <w:rsid w:val="00B840F4"/>
    <w:rsid w:val="00B901D5"/>
    <w:rsid w:val="00B91A87"/>
    <w:rsid w:val="00BA749F"/>
    <w:rsid w:val="00BB1BCF"/>
    <w:rsid w:val="00BB32C5"/>
    <w:rsid w:val="00BB53F9"/>
    <w:rsid w:val="00BC0614"/>
    <w:rsid w:val="00BC4C11"/>
    <w:rsid w:val="00BC5591"/>
    <w:rsid w:val="00BC62C6"/>
    <w:rsid w:val="00BD045C"/>
    <w:rsid w:val="00BD7B25"/>
    <w:rsid w:val="00BE2BA7"/>
    <w:rsid w:val="00BE4B58"/>
    <w:rsid w:val="00BF1468"/>
    <w:rsid w:val="00BF2F74"/>
    <w:rsid w:val="00BF4C94"/>
    <w:rsid w:val="00BF60FC"/>
    <w:rsid w:val="00C07A67"/>
    <w:rsid w:val="00C122E9"/>
    <w:rsid w:val="00C12796"/>
    <w:rsid w:val="00C17B64"/>
    <w:rsid w:val="00C20B53"/>
    <w:rsid w:val="00C20C9B"/>
    <w:rsid w:val="00C2284E"/>
    <w:rsid w:val="00C24A2C"/>
    <w:rsid w:val="00C351E3"/>
    <w:rsid w:val="00C377E1"/>
    <w:rsid w:val="00C42B2E"/>
    <w:rsid w:val="00C42DDE"/>
    <w:rsid w:val="00C43183"/>
    <w:rsid w:val="00C61B4D"/>
    <w:rsid w:val="00C62BA7"/>
    <w:rsid w:val="00C642CF"/>
    <w:rsid w:val="00C65A48"/>
    <w:rsid w:val="00C72395"/>
    <w:rsid w:val="00C7444E"/>
    <w:rsid w:val="00C755F9"/>
    <w:rsid w:val="00C76109"/>
    <w:rsid w:val="00C77A99"/>
    <w:rsid w:val="00C846AF"/>
    <w:rsid w:val="00C9023C"/>
    <w:rsid w:val="00C91B82"/>
    <w:rsid w:val="00C937F9"/>
    <w:rsid w:val="00CA1120"/>
    <w:rsid w:val="00CA4EA1"/>
    <w:rsid w:val="00CB1AF0"/>
    <w:rsid w:val="00CB3F82"/>
    <w:rsid w:val="00CB66A8"/>
    <w:rsid w:val="00CB7811"/>
    <w:rsid w:val="00CB7D6C"/>
    <w:rsid w:val="00CC5D26"/>
    <w:rsid w:val="00CC7437"/>
    <w:rsid w:val="00CC7CC0"/>
    <w:rsid w:val="00CD09A8"/>
    <w:rsid w:val="00CD1CEA"/>
    <w:rsid w:val="00CD3969"/>
    <w:rsid w:val="00CD4A6B"/>
    <w:rsid w:val="00CE5A99"/>
    <w:rsid w:val="00CF0265"/>
    <w:rsid w:val="00CF0E19"/>
    <w:rsid w:val="00CF3FFC"/>
    <w:rsid w:val="00CF462A"/>
    <w:rsid w:val="00D06651"/>
    <w:rsid w:val="00D1564F"/>
    <w:rsid w:val="00D214F6"/>
    <w:rsid w:val="00D22FDA"/>
    <w:rsid w:val="00D2451F"/>
    <w:rsid w:val="00D246B9"/>
    <w:rsid w:val="00D27570"/>
    <w:rsid w:val="00D27C03"/>
    <w:rsid w:val="00D337EB"/>
    <w:rsid w:val="00D40B4A"/>
    <w:rsid w:val="00D41A03"/>
    <w:rsid w:val="00D453C1"/>
    <w:rsid w:val="00D502AB"/>
    <w:rsid w:val="00D508AA"/>
    <w:rsid w:val="00D53B24"/>
    <w:rsid w:val="00D54E82"/>
    <w:rsid w:val="00D61717"/>
    <w:rsid w:val="00D70A00"/>
    <w:rsid w:val="00D779B4"/>
    <w:rsid w:val="00D8491D"/>
    <w:rsid w:val="00D90A95"/>
    <w:rsid w:val="00D92055"/>
    <w:rsid w:val="00D9262D"/>
    <w:rsid w:val="00DA0A62"/>
    <w:rsid w:val="00DA0EC5"/>
    <w:rsid w:val="00DC3985"/>
    <w:rsid w:val="00DC5D74"/>
    <w:rsid w:val="00DD0459"/>
    <w:rsid w:val="00DD0B5A"/>
    <w:rsid w:val="00DD290E"/>
    <w:rsid w:val="00DF31C7"/>
    <w:rsid w:val="00DF40E3"/>
    <w:rsid w:val="00DF7D6F"/>
    <w:rsid w:val="00E0020D"/>
    <w:rsid w:val="00E00F6A"/>
    <w:rsid w:val="00E02157"/>
    <w:rsid w:val="00E05F37"/>
    <w:rsid w:val="00E069F1"/>
    <w:rsid w:val="00E1351D"/>
    <w:rsid w:val="00E17A3A"/>
    <w:rsid w:val="00E21237"/>
    <w:rsid w:val="00E249B8"/>
    <w:rsid w:val="00E2635B"/>
    <w:rsid w:val="00E3123D"/>
    <w:rsid w:val="00E36B55"/>
    <w:rsid w:val="00E44C38"/>
    <w:rsid w:val="00E455FA"/>
    <w:rsid w:val="00E60925"/>
    <w:rsid w:val="00E67CE1"/>
    <w:rsid w:val="00E7088B"/>
    <w:rsid w:val="00E709F7"/>
    <w:rsid w:val="00E70C70"/>
    <w:rsid w:val="00E711FF"/>
    <w:rsid w:val="00E71D6D"/>
    <w:rsid w:val="00E7510E"/>
    <w:rsid w:val="00E76959"/>
    <w:rsid w:val="00E81D6C"/>
    <w:rsid w:val="00E82345"/>
    <w:rsid w:val="00E86FF8"/>
    <w:rsid w:val="00EA3743"/>
    <w:rsid w:val="00EB07FB"/>
    <w:rsid w:val="00EB15E1"/>
    <w:rsid w:val="00EC6EBA"/>
    <w:rsid w:val="00EE196B"/>
    <w:rsid w:val="00EE4AE1"/>
    <w:rsid w:val="00EE5ADE"/>
    <w:rsid w:val="00EE75EB"/>
    <w:rsid w:val="00EE7814"/>
    <w:rsid w:val="00EE7CC4"/>
    <w:rsid w:val="00EF0E8E"/>
    <w:rsid w:val="00EF1779"/>
    <w:rsid w:val="00EF572A"/>
    <w:rsid w:val="00EF64BE"/>
    <w:rsid w:val="00EF6655"/>
    <w:rsid w:val="00EF7210"/>
    <w:rsid w:val="00F0237C"/>
    <w:rsid w:val="00F103D4"/>
    <w:rsid w:val="00F1248C"/>
    <w:rsid w:val="00F20097"/>
    <w:rsid w:val="00F2022B"/>
    <w:rsid w:val="00F30207"/>
    <w:rsid w:val="00F30970"/>
    <w:rsid w:val="00F311B6"/>
    <w:rsid w:val="00F3297A"/>
    <w:rsid w:val="00F32F1E"/>
    <w:rsid w:val="00F3557F"/>
    <w:rsid w:val="00F36A59"/>
    <w:rsid w:val="00F40F32"/>
    <w:rsid w:val="00F4738C"/>
    <w:rsid w:val="00F51ACD"/>
    <w:rsid w:val="00F54168"/>
    <w:rsid w:val="00F665DA"/>
    <w:rsid w:val="00F66F91"/>
    <w:rsid w:val="00F71735"/>
    <w:rsid w:val="00F73633"/>
    <w:rsid w:val="00F80A9A"/>
    <w:rsid w:val="00F82F79"/>
    <w:rsid w:val="00F8519D"/>
    <w:rsid w:val="00F85D4D"/>
    <w:rsid w:val="00F86B18"/>
    <w:rsid w:val="00F91784"/>
    <w:rsid w:val="00F91AAF"/>
    <w:rsid w:val="00F976D8"/>
    <w:rsid w:val="00FA39BB"/>
    <w:rsid w:val="00FB2791"/>
    <w:rsid w:val="00FB3ADB"/>
    <w:rsid w:val="00FD0168"/>
    <w:rsid w:val="00FD22A6"/>
    <w:rsid w:val="00FD2B5D"/>
    <w:rsid w:val="00FD380B"/>
    <w:rsid w:val="00FD58FA"/>
    <w:rsid w:val="00FE2F06"/>
    <w:rsid w:val="00FE4F9F"/>
    <w:rsid w:val="00FE7647"/>
    <w:rsid w:val="00FE77A9"/>
    <w:rsid w:val="00FF1E0A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B5F94E"/>
  <w15:docId w15:val="{622780EA-3E4B-48EC-9BD4-D7EF7C1A1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D6F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semiHidden/>
    <w:rsid w:val="0021065C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21065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rsid w:val="0021065C"/>
    <w:pPr>
      <w:tabs>
        <w:tab w:val="center" w:pos="4153"/>
        <w:tab w:val="right" w:pos="8306"/>
      </w:tabs>
    </w:pPr>
  </w:style>
  <w:style w:type="character" w:styleId="a8">
    <w:name w:val="page number"/>
    <w:basedOn w:val="a0"/>
    <w:semiHidden/>
    <w:rsid w:val="0021065C"/>
  </w:style>
  <w:style w:type="paragraph" w:styleId="a9">
    <w:name w:val="caption"/>
    <w:basedOn w:val="a"/>
    <w:next w:val="a"/>
    <w:qFormat/>
    <w:rsid w:val="0021065C"/>
    <w:pPr>
      <w:jc w:val="center"/>
    </w:pPr>
    <w:rPr>
      <w:b/>
      <w:sz w:val="28"/>
    </w:rPr>
  </w:style>
  <w:style w:type="paragraph" w:styleId="2">
    <w:name w:val="Body Text 2"/>
    <w:basedOn w:val="a"/>
    <w:semiHidden/>
    <w:rsid w:val="0021065C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rsid w:val="0021065C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21065C"/>
    <w:pPr>
      <w:jc w:val="left"/>
    </w:pPr>
    <w:rPr>
      <w:sz w:val="16"/>
    </w:rPr>
  </w:style>
  <w:style w:type="paragraph" w:customStyle="1" w:styleId="ac">
    <w:name w:val="Адресат"/>
    <w:basedOn w:val="a"/>
    <w:rsid w:val="0021065C"/>
    <w:pPr>
      <w:spacing w:before="120"/>
      <w:ind w:firstLine="0"/>
    </w:pPr>
    <w:rPr>
      <w:b/>
    </w:rPr>
  </w:style>
  <w:style w:type="paragraph" w:styleId="3">
    <w:name w:val="Body Text 3"/>
    <w:basedOn w:val="a"/>
    <w:semiHidden/>
    <w:rsid w:val="0021065C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21065C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d">
    <w:name w:val="Знак"/>
    <w:basedOn w:val="a"/>
    <w:rsid w:val="0021065C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rsid w:val="002106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1065C"/>
    <w:rPr>
      <w:rFonts w:ascii="Tahoma" w:hAnsi="Tahoma" w:cs="Tahoma"/>
      <w:sz w:val="16"/>
      <w:szCs w:val="16"/>
    </w:rPr>
  </w:style>
  <w:style w:type="paragraph" w:styleId="af">
    <w:name w:val="Body Text Indent"/>
    <w:basedOn w:val="a"/>
    <w:semiHidden/>
    <w:rsid w:val="0021065C"/>
    <w:pPr>
      <w:ind w:firstLine="720"/>
    </w:pPr>
    <w:rPr>
      <w:sz w:val="28"/>
      <w:szCs w:val="28"/>
    </w:rPr>
  </w:style>
  <w:style w:type="paragraph" w:styleId="20">
    <w:name w:val="Body Text Indent 2"/>
    <w:basedOn w:val="a"/>
    <w:semiHidden/>
    <w:rsid w:val="0021065C"/>
    <w:pPr>
      <w:jc w:val="both"/>
    </w:pPr>
    <w:rPr>
      <w:szCs w:val="26"/>
    </w:rPr>
  </w:style>
  <w:style w:type="character" w:styleId="af0">
    <w:name w:val="Hyperlink"/>
    <w:basedOn w:val="a0"/>
    <w:unhideWhenUsed/>
    <w:rsid w:val="00D90A95"/>
    <w:rPr>
      <w:color w:val="0000FF"/>
      <w:u w:val="single"/>
    </w:rPr>
  </w:style>
  <w:style w:type="character" w:customStyle="1" w:styleId="a5">
    <w:name w:val="Верхний колонтитул Знак"/>
    <w:basedOn w:val="a0"/>
    <w:link w:val="a4"/>
    <w:uiPriority w:val="99"/>
    <w:rsid w:val="004364BA"/>
    <w:rPr>
      <w:b/>
      <w:caps/>
      <w:sz w:val="28"/>
    </w:rPr>
  </w:style>
  <w:style w:type="paragraph" w:customStyle="1" w:styleId="ConsPlusCell">
    <w:name w:val="ConsPlusCell"/>
    <w:uiPriority w:val="99"/>
    <w:rsid w:val="005C16F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1">
    <w:name w:val="Нижн.колонтитул первый"/>
    <w:basedOn w:val="a"/>
    <w:rsid w:val="009C5C0C"/>
    <w:pPr>
      <w:keepLines/>
      <w:tabs>
        <w:tab w:val="center" w:pos="4320"/>
      </w:tabs>
      <w:ind w:firstLine="0"/>
      <w:jc w:val="center"/>
    </w:pPr>
    <w:rPr>
      <w:sz w:val="28"/>
    </w:rPr>
  </w:style>
  <w:style w:type="character" w:customStyle="1" w:styleId="a7">
    <w:name w:val="Нижний колонтитул Знак"/>
    <w:basedOn w:val="a0"/>
    <w:link w:val="a6"/>
    <w:uiPriority w:val="99"/>
    <w:rsid w:val="00866E29"/>
    <w:rPr>
      <w:sz w:val="26"/>
    </w:rPr>
  </w:style>
  <w:style w:type="paragraph" w:styleId="af2">
    <w:name w:val="List Paragraph"/>
    <w:basedOn w:val="a"/>
    <w:uiPriority w:val="34"/>
    <w:qFormat/>
    <w:rsid w:val="00B13145"/>
    <w:pPr>
      <w:ind w:left="720"/>
      <w:contextualSpacing/>
    </w:pPr>
  </w:style>
  <w:style w:type="table" w:styleId="af3">
    <w:name w:val="Table Grid"/>
    <w:basedOn w:val="a1"/>
    <w:uiPriority w:val="59"/>
    <w:rsid w:val="00D53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Стиль1"/>
    <w:uiPriority w:val="99"/>
    <w:rsid w:val="00192190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F0BEBB-61AF-48E5-8A8F-EBB6245DA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253</TotalTime>
  <Pages>3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3861</CharactersWithSpaces>
  <SharedDoc>false</SharedDoc>
  <HLinks>
    <vt:vector size="30" baseType="variant">
      <vt:variant>
        <vt:i4>6291509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consultantplus://offline/ref=B804320195CFD84E5150E15F8409923CA5FDDFB7839D2E23ABEB9C7202740DC8qAI4K</vt:lpwstr>
      </vt:variant>
      <vt:variant>
        <vt:lpwstr/>
      </vt:variant>
      <vt:variant>
        <vt:i4>65538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consultantplus://offline/ref=B804320195CFD84E5150FF529265CC38A6FE86BF8ECD7076A4E1C9q2IAK</vt:lpwstr>
      </vt:variant>
      <vt:variant>
        <vt:lpwstr/>
      </vt:variant>
      <vt:variant>
        <vt:i4>5046283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5046283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4980819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consultantplus://offline/ref=4259DAFAD7F427E748C885F6C65A2006A01A32A946277AA474CB1B236FE3C11A291CA831BA10102FE40020n1j5E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Мурмулева Юлия Геннадьевна</cp:lastModifiedBy>
  <cp:revision>12</cp:revision>
  <cp:lastPrinted>2025-05-16T04:44:00Z</cp:lastPrinted>
  <dcterms:created xsi:type="dcterms:W3CDTF">2025-03-10T09:15:00Z</dcterms:created>
  <dcterms:modified xsi:type="dcterms:W3CDTF">2025-05-20T07:48:00Z</dcterms:modified>
</cp:coreProperties>
</file>